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405-ПП/4852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4852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252,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252,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405-ПП/4852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16:03:07.610;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16:03:07.610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